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新国标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wrgrw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参与单位名称：rwgrwg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咨询单位名称：rwgrw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2020年4月28日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