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办公演示案例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66934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报告日期：2020年8月10日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项目名称：办公演示案例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