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百色市鸿顺高级中学施工图设计-综合食堂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8821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8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业主单位：广西凌云县鸿顺房地产开发有限公司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设计单位：北京清尚建筑设计研究院有限公司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项目地址：广西壮族自治区凌云县伶站乡那留村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报告日期：2020年9月29日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项目名称：百色市鸿顺高级中学施工图设计-综合食堂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5.7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3.3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67.1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