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永靓家园东南侧HD00-0404-0008地块幼儿园新建项目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北京市海淀区教育委员会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参与单位名称：中机十院国际工程有限公司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目标星级：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2020年11月9日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　0　</w:t>
      </w:r>
      <w:r>
        <w:rPr>
          <w:rFonts w:hint="eastAsia" w:ascii="宋体" w:hAnsi="宋体"/>
          <w:bCs/>
          <w:color w:val="000000"/>
          <w:sz w:val="24"/>
          <w:szCs w:val="24"/>
        </w:rPr>
        <w:t>星级的标准。各章节得分情况见表1：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/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节地与室外环境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节能与能源利用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节水与水资源利用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节材与材料资源利用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室内环境质量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总分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实际得分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57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75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不参评分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最低分值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折算后得分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57.6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72.2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39.4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40.0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86.2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公共建筑权重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0.28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0.18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0.19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计权得分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9.22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20.22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7.09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7.6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16.38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2.0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总得分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1" w:type="dxa"/>
            <w:shd w:color="auto" w:fill="9ACD32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63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>60</w:t>
      </w:r>
      <w:r>
        <w:rPr>
          <w:rFonts w:hint="eastAsia" w:ascii="宋体" w:hAnsi="宋体"/>
          <w:bCs/>
          <w:color w:val="000000"/>
          <w:sz w:val="24"/>
          <w:szCs w:val="24"/>
        </w:rPr>
        <w:t>；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节地与室外环境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不参评分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—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2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2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4.2.11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4.2.12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2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4.2.13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4.2.14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57.0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