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江西农业大学北区图书馆绿色提升改造计划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项目地址：江西省南昌市经开区志敏大道1101号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项目名称：江西农业大学北区图书馆绿色提升改造计划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