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昆明地区某高校校园医院建筑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2021年1月25日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总得分：Q=（Q0+Q1+Q2+Q3+Q4+Q5+QA）/10=108.4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93582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3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273497" cy="370363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370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