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广州某高校演艺中心优化改造设计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039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项目名称：广州某高校演艺中心优化改造设计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11.68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16.15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511.52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