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翠牟居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061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业主单位：大寨房地产开发有限公司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项目地址：镇康县经典润城美食城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项目名称：翠牟居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15.58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18.86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17.44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16.54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441.55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