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耕食知春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井冈山大学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参与单位名称：井冈山大学建筑工程学院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2021年1月31日</w:t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1、各类指标的评分项得分均不小于该评分项满分值的30%。□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围护结构热工性能的提高比例，或建筑供暖空调负荷降低比例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无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满足平均值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4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  <w:tc>
          <w:tcPr>
            <w:tcW w:w="1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0.0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总得分：Q=（Q0+Q1+Q2+Q3+Q4+Q5+QA）/10=40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675064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75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528179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52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
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r="http://schemas.openxmlformats.org/officeDocument/2006/relationships" xmlns:w15="http://schemas.microsoft.com/office/word/2012/wordml" xmlns:w14="http://schemas.microsoft.com/office/word/2010/wordml" xmlns:m="http://schemas.openxmlformats.org/officeDocument/2006/math" xmlns:wp="http://schemas.openxmlformats.org/drawingml/2006/wordprocessingDrawing" xmlns:a="http://schemas.openxmlformats.org/drawingml/2006/main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