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哈尔滨松江新城幼儿园绿建改造设计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379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业主单位：哈尔滨松江新城房产开发公司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设计单位：黑龙江建筑职业技术学院建筑系绿建参赛团队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项目地址：长寿路-征仪路-绥化路-南岗东西街围合地段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项目名称：哈尔滨松江新城幼儿园绿建改造设计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