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山东省高密市酿酒厂片区改造设计与研究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71763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1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报告日期：2021年2月27日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项目名称：山东省高密市酿酒厂片区改造设计与研究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