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广州西关大屋改造项目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78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项目地址：广东省广州市荔湾区逢源街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项目名称：广州西关大屋改造项目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21.43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11.78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12.33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268.12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