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健康家园医院绿色改造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2021年2月21日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8259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994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