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森林“理”的国际文化交流园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2021年3月13日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67.0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87.0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103.0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总得分：Q=（Q0+Q1+Q2+Q3+Q4+Q5+QA）/10=82.9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61248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1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67.0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