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武科大宿舍楼绿建改造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184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业主单位：武汉科技大学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设计单位：武汉科技大学城建学院建筑学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项目地址：洪山区武汉科技大学黄家湖校区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项目名称：武科大宿舍楼绿建改造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21.43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11.78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12.33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352.6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