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广东工业大学图书馆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769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项目地址：广州市番禺区大学城广州工业大学内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项目名称：广东工业大学图书馆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