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广州西关大屋改造项目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078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项目地址：广东省广州市荔湾三连直街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项目名称：广州西关大屋改造项目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