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智能与能源结合重生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2021年3月10日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587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04142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4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