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六安职业技术学院实训楼改造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818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5775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57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