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为教育镇填一方绿瓦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参与单位名称：石家庄铁路职业技术学院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2021年3月13日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总得分：Q=（Q0+Q1+Q2+Q3+Q4+Q5+QA）/10=99.4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98401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98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外墙保温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地下工程防水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