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济南市化肥厂旧建筑改造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4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094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