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绿意盎然——基于化肥厂旧建筑的绿色化重生设计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参与单位名称：山东建筑大学建筑城规学院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2021年3月11日</w:t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围护结构热工性能的提高比例，或建筑供暖空调负荷降低比例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无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无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95.0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总得分：Q=（Q0+Q1+Q2+Q3+Q4+Q5+QA）/10=109.5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854185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85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656040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656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