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沈阳建筑大学博物馆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沈阳建筑大学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参与单位名称：124建筑设计研究院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咨询单位名称：124建筑设计研究院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2021年3月4日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无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无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无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总得分：Q=（Q0+Q1+Q2+Q3+Q4+Q5+QA）/10=41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3253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3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5328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