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124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111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参与单位名称：111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咨询单位名称：111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2021年3月4日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69.0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139.0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73.0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总得分：Q=（Q0+Q1+Q2+Q3+Q4+Q5+QA）/10=85.1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2558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2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635312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35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