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1111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111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参与单位名称：111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咨询单位名称：111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2021年3月5日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满足高限值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满足平均值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84.0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88.0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82.0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150.0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66.0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总得分：Q=（Q0+Q1+Q2+Q3+Q4+Q5+QA）/10=87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15000" cy="3810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3048000" cy="3048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84.0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