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光遇--邢远长村工业园区绿色化改造和中等职业学校设计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2021年3月9日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149.0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总得分：Q=（Q0+Q1+Q2+Q3+Q4+Q5+QA）/10=98.9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59093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9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75005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5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91.0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