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风迹•叠院——高校教学楼及周边环境改造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Zhejiang Sci-Tech University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参与单位名称：Zhejiang Sci-Tech University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咨询单位名称：Zhejiang Sci-Tech University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5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840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