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风迹•叠院——高校教学楼及周边环境改造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555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业主单位：Zhejiang Sci-Tech University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设计单位：Zhejiang Sci-Tech University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咨询单位：Zhejiang Sci-Tech University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项目地址：浙江省杭州市下沙高教园区2号大街928号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项目名称：风迹•叠院——高校教学楼及周边环境改造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