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破界·重枢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0944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0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业主单位：南昌大学共青学院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设计单位：南昌大学科学技术学院建筑学171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项目地址：江西省九江市共青城市南昌大学共青学院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项目名称：破界·重枢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