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绿色邻间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ZZ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参与单位名称：升达学院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咨询单位名称：升达学院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2021年3月13日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总得分：Q=（Q0+Q1+Q2+Q3+Q4+Q5+QA）/10=88.3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239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14069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14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