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BORN TO LIGHT 社区图书馆改造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9794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9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业主单位：青岛市社区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设计单位：山东城市建设职业学院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项目地址：青岛市某大型社区内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项目名称：BORN TO LIGHT 社区图书馆改造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1080.0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