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绿野——晋江市第五实验小学南港校区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3578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35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项目地址：福建省泉州市晋江市南港路南侧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项目名称：绿野——晋江市第五实验小学南港校区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