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花园式住宅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0164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1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项目名称：花园式住宅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247.0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不达标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