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光音暖“东”——东北大学建筑学B馆优化设计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41.0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681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7262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2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