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沈阳建筑大学寝室楼4号宿舍改造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2021年3月11日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满足高限值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66.0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1891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5259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5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