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市间语•烟火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总得分：Q=（Q0+Q1+Q2+Q3+Q4+Q5+QA）/10=101.5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62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8568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8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87.0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