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市间语•烟火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62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报告日期：2021年3月13日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项目名称：市间语•烟火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围护结构热工性能的提高比例，或建筑供暖空调负荷降低比例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1015.0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
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