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九龙商厦预评价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2021年3月13日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82.0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87.0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109.0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76.0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89.0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总得分：Q=（Q0+Q1+Q2+Q3+Q4+Q5+QA）/10=93.5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29910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48406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8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11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93.0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