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非日常狂欢———废弃北方剧场新演绎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哈尔滨工业大学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参与单位名称：哈尔滨工业大学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咨询单位名称：哈尔滨工业大学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787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7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739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7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