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非日常狂欢———废弃北方剧场新演绎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17879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7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业主单位：哈尔滨工业大学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设计单位：哈尔滨工业大学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咨询单位：哈尔滨工业大学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项目地址：哈尔滨西大直街红军街交叉口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报告日期：2021年3月11日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项目名称：非日常狂欢———废弃北方剧场新演绎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围护结构热工性能的提高比例，或建筑供暖空调负荷降低比例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满足平均值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满足平均值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