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寒·宿——既有高校校舍改造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17491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7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项目地址：东北大学南湖校区一号学生公寓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项目名称：寒·宿——既有高校校舍改造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满足高限值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