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春和景明，波澜不惊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2021年3月12日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满足高限值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81.0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67.0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137.0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71.0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91.0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总得分：Q=（Q0+Q1+Q2+Q3+Q4+Q5+QA）/10=91.5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98217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8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10828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0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81.0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