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中国农业大学第一教学楼绿色改造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571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项目名称：中国农业大学第一教学楼绿色改造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