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河南省某高校公寓绿建改造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项目名称：河南省某高校公寓绿建改造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