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长春市第105中学改造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7242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2842501" cy="33226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2501" cy="33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