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清河县劝礼联合小学教学楼工程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清河县教育局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参与单位名称：中建华帆建筑设计院有限公司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2021年5月28日</w:t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主要功能房间照明功率密度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不高于现行值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不高于现行值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外窗气密性能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气密性等级应为7级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气密性等级应为7级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34.0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45.0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34.0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64.0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45.0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总得分：Q=（Q0+Q1+Q2+Q3+Q4+Q5+QA）/10=62.2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22928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292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585716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585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外墙保温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4.1.10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地下工程防水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保温一体化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4.2.10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3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34.0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