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遂宁金融商业中心万象中心项目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2021年11月15日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总得分：Q=（Q0+Q1+Q2+Q3+Q4+Q5+QA）/10=75.5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648325" cy="355282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838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8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