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京广国际酒店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京城广厦旅游开发有限公司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参与单位名称：大连大学连大建筑设计研究院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2021年10月15日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158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