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三河燕山生态旅游文化园项目工程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三河燕山福成娱乐有限公司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参与单位名称：中冶地建设集团（三河）建筑设计咨询有限公司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2021年9月29日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总得分：Q=（Q0+Q1+Q2+Q3+Q4+Q5+QA）/10=65.4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341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3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