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江西新明峰年产6000万纸袋项目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2021年11月25日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742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76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